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288D9" w14:textId="6BD3623E" w:rsidR="0091662D" w:rsidRPr="009C1CF8" w:rsidRDefault="009F2960" w:rsidP="0091662D">
      <w:pPr>
        <w:pStyle w:val="Titel"/>
        <w:tabs>
          <w:tab w:val="left" w:pos="3005"/>
        </w:tabs>
        <w:rPr>
          <w:lang w:val="en-GB"/>
        </w:rPr>
      </w:pPr>
      <w:r>
        <w:rPr>
          <w:lang w:val="en-GB"/>
        </w:rPr>
        <w:t>Project plan</w:t>
      </w:r>
    </w:p>
    <w:p w14:paraId="4038A9C0" w14:textId="3EF8E7D0" w:rsidR="0091662D" w:rsidRDefault="009F2960" w:rsidP="0091662D">
      <w:pPr>
        <w:pStyle w:val="Untertitel"/>
        <w:rPr>
          <w:lang w:val="en-GB"/>
        </w:rPr>
      </w:pPr>
      <w:r>
        <w:rPr>
          <w:lang w:val="en-GB"/>
        </w:rPr>
        <w:t xml:space="preserve">UZH Entrepreneur Fellowship Application – Form </w:t>
      </w:r>
      <w:r w:rsidR="008E1009">
        <w:rPr>
          <w:lang w:val="en-GB"/>
        </w:rPr>
        <w:t>A1</w:t>
      </w:r>
    </w:p>
    <w:p w14:paraId="349A769B" w14:textId="77777777" w:rsidR="003E62D2" w:rsidRDefault="003E62D2" w:rsidP="003E62D2">
      <w:pPr>
        <w:rPr>
          <w:lang w:val="en-GB"/>
        </w:rPr>
      </w:pPr>
    </w:p>
    <w:p w14:paraId="0722A245" w14:textId="31EBF6FA" w:rsidR="001F4976" w:rsidRPr="001F4976" w:rsidRDefault="001F4976" w:rsidP="001F4976">
      <w:pPr>
        <w:rPr>
          <w:lang w:val="en-US"/>
        </w:rPr>
      </w:pPr>
      <w:r w:rsidRPr="001F4976">
        <w:rPr>
          <w:lang w:val="en-US"/>
        </w:rPr>
        <w:t>Please limit the project plan to 2 pages, excluding bibliography.</w:t>
      </w:r>
    </w:p>
    <w:p w14:paraId="531F5F51" w14:textId="77777777" w:rsidR="001F4976" w:rsidRDefault="001F4976" w:rsidP="001F4976">
      <w:pPr>
        <w:rPr>
          <w:lang w:val="en-US"/>
        </w:rPr>
      </w:pPr>
    </w:p>
    <w:p w14:paraId="139AAD10" w14:textId="77777777" w:rsidR="005C2563" w:rsidRPr="00AE6114" w:rsidRDefault="005C2563" w:rsidP="0091662D">
      <w:pPr>
        <w:rPr>
          <w:lang w:val="en-US"/>
        </w:rPr>
      </w:pPr>
    </w:p>
    <w:p w14:paraId="6A0BB9E8" w14:textId="77777777" w:rsidR="003E62D2" w:rsidRDefault="003E62D2" w:rsidP="003E62D2">
      <w:pPr>
        <w:rPr>
          <w:lang w:val="en-GB"/>
        </w:rPr>
      </w:pPr>
    </w:p>
    <w:p w14:paraId="6561E37B" w14:textId="77777777" w:rsidR="00AE6114" w:rsidRPr="00AE6114" w:rsidRDefault="00AE6114" w:rsidP="00AE6114">
      <w:pPr>
        <w:tabs>
          <w:tab w:val="left" w:pos="567"/>
        </w:tabs>
        <w:spacing w:after="160"/>
        <w:ind w:left="567" w:hanging="567"/>
        <w:rPr>
          <w:i/>
          <w:sz w:val="22"/>
          <w:szCs w:val="22"/>
          <w:lang w:val="en-US"/>
        </w:rPr>
      </w:pPr>
      <w:r w:rsidRPr="00AE6114">
        <w:rPr>
          <w:i/>
          <w:sz w:val="22"/>
          <w:szCs w:val="22"/>
          <w:lang w:val="en-US"/>
        </w:rPr>
        <w:t>a)</w:t>
      </w:r>
      <w:r w:rsidRPr="00AE6114">
        <w:rPr>
          <w:i/>
          <w:sz w:val="22"/>
          <w:szCs w:val="22"/>
          <w:lang w:val="en-US"/>
        </w:rPr>
        <w:tab/>
        <w:t>Objectives/expected output of the project; How will the technology/product/service be progressed during the project?</w:t>
      </w:r>
    </w:p>
    <w:p w14:paraId="7760D5FF" w14:textId="77777777" w:rsidR="00AE6114" w:rsidRDefault="00AE6114" w:rsidP="00AE6114">
      <w:pPr>
        <w:ind w:left="-11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0" w:name="Text23"/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bookmarkEnd w:id="0"/>
    </w:p>
    <w:p w14:paraId="58FEA28D" w14:textId="77777777" w:rsidR="00AE6114" w:rsidRDefault="00AE6114" w:rsidP="00AE6114">
      <w:pPr>
        <w:ind w:left="-11"/>
        <w:rPr>
          <w:sz w:val="22"/>
          <w:szCs w:val="22"/>
        </w:rPr>
      </w:pPr>
    </w:p>
    <w:p w14:paraId="3BAEF249" w14:textId="77777777" w:rsidR="00AE6114" w:rsidRPr="00AE6114" w:rsidRDefault="00AE6114" w:rsidP="00AE6114">
      <w:pPr>
        <w:tabs>
          <w:tab w:val="left" w:pos="567"/>
        </w:tabs>
        <w:spacing w:after="160"/>
        <w:ind w:left="567" w:hanging="567"/>
        <w:rPr>
          <w:i/>
          <w:sz w:val="22"/>
          <w:szCs w:val="22"/>
          <w:lang w:val="en-US"/>
        </w:rPr>
      </w:pPr>
      <w:r w:rsidRPr="00AE6114">
        <w:rPr>
          <w:i/>
          <w:sz w:val="22"/>
          <w:szCs w:val="22"/>
          <w:lang w:val="en-US"/>
        </w:rPr>
        <w:t>b)</w:t>
      </w:r>
      <w:r w:rsidRPr="00AE6114">
        <w:rPr>
          <w:i/>
          <w:sz w:val="22"/>
          <w:szCs w:val="22"/>
          <w:lang w:val="en-US"/>
        </w:rPr>
        <w:tab/>
        <w:t>Detailed description of the work to be done</w:t>
      </w:r>
    </w:p>
    <w:p w14:paraId="4191A60C" w14:textId="77777777" w:rsidR="00AE6114" w:rsidRDefault="00AE6114" w:rsidP="00AE6114">
      <w:pPr>
        <w:ind w:left="-11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1" w:name="Text25"/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bookmarkEnd w:id="1"/>
    </w:p>
    <w:p w14:paraId="0B9BF7CC" w14:textId="77777777" w:rsidR="00AE6114" w:rsidRDefault="00AE6114" w:rsidP="00AE6114">
      <w:pPr>
        <w:ind w:left="-11"/>
        <w:rPr>
          <w:sz w:val="22"/>
          <w:szCs w:val="22"/>
        </w:rPr>
      </w:pPr>
    </w:p>
    <w:p w14:paraId="797E13FD" w14:textId="77777777" w:rsidR="00AE6114" w:rsidRPr="00AE6114" w:rsidRDefault="00AE6114" w:rsidP="00AE6114">
      <w:pPr>
        <w:tabs>
          <w:tab w:val="left" w:pos="567"/>
        </w:tabs>
        <w:spacing w:after="160"/>
        <w:ind w:left="567" w:hanging="567"/>
        <w:rPr>
          <w:i/>
          <w:sz w:val="22"/>
          <w:szCs w:val="22"/>
          <w:lang w:val="en-US"/>
        </w:rPr>
      </w:pPr>
      <w:r w:rsidRPr="00AE6114">
        <w:rPr>
          <w:i/>
          <w:sz w:val="22"/>
          <w:szCs w:val="22"/>
          <w:lang w:val="en-US"/>
        </w:rPr>
        <w:t>c)</w:t>
      </w:r>
      <w:r w:rsidRPr="00AE6114">
        <w:rPr>
          <w:i/>
          <w:sz w:val="22"/>
          <w:szCs w:val="22"/>
          <w:lang w:val="en-US"/>
        </w:rPr>
        <w:tab/>
        <w:t>Project plan with distinct milestones</w:t>
      </w:r>
    </w:p>
    <w:p w14:paraId="74D1CAAA" w14:textId="77777777" w:rsidR="00AE6114" w:rsidRDefault="00AE6114" w:rsidP="00AE6114">
      <w:pPr>
        <w:ind w:left="-11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2" w:name="Text28"/>
      <w:r>
        <w:rPr>
          <w:sz w:val="22"/>
          <w:szCs w:val="22"/>
        </w:rPr>
        <w:instrText xml:space="preserve"> FORMTEXT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noProof/>
          <w:sz w:val="22"/>
          <w:szCs w:val="22"/>
        </w:rPr>
        <w:t> </w:t>
      </w:r>
      <w:r>
        <w:rPr>
          <w:sz w:val="22"/>
          <w:szCs w:val="22"/>
        </w:rPr>
        <w:fldChar w:fldCharType="end"/>
      </w:r>
      <w:bookmarkEnd w:id="2"/>
    </w:p>
    <w:p w14:paraId="1CC964E7" w14:textId="77777777" w:rsidR="003E62D2" w:rsidRPr="003E62D2" w:rsidRDefault="003E62D2" w:rsidP="003E62D2">
      <w:pPr>
        <w:rPr>
          <w:lang w:val="en-US"/>
        </w:rPr>
      </w:pPr>
    </w:p>
    <w:p w14:paraId="1DE018DC" w14:textId="77777777" w:rsidR="003E62D2" w:rsidRPr="0091662D" w:rsidRDefault="003E62D2" w:rsidP="0091662D"/>
    <w:sectPr w:rsidR="003E62D2" w:rsidRPr="0091662D" w:rsidSect="00465CFC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42432" w14:textId="77777777" w:rsidR="00465CFC" w:rsidRDefault="00465CFC" w:rsidP="00F91D37">
      <w:pPr>
        <w:spacing w:line="240" w:lineRule="auto"/>
      </w:pPr>
      <w:r>
        <w:separator/>
      </w:r>
    </w:p>
  </w:endnote>
  <w:endnote w:type="continuationSeparator" w:id="0">
    <w:p w14:paraId="3CB89670" w14:textId="77777777" w:rsidR="00465CFC" w:rsidRDefault="00465CFC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0A6AC" w14:textId="77777777" w:rsidR="00202A36" w:rsidRPr="009A121D" w:rsidRDefault="00202A36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AD80EEA" wp14:editId="1DC0EE44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16491A" w14:textId="51B35D63" w:rsidR="00202A36" w:rsidRPr="003653CF" w:rsidRDefault="00202A36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EB3154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D80EEA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2F16491A" w14:textId="51B35D63" w:rsidR="00202A36" w:rsidRPr="003653CF" w:rsidRDefault="00202A36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EB3154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 xml:space="preserve">y </w:t>
    </w:r>
    <w:proofErr w:type="spellStart"/>
    <w:r>
      <w:rPr>
        <w:rFonts w:ascii="Source Sans Pro SemiBold" w:hAnsi="Source Sans Pro SemiBold"/>
      </w:rPr>
      <w:t>of</w:t>
    </w:r>
    <w:proofErr w:type="spellEnd"/>
    <w:r>
      <w:rPr>
        <w:rFonts w:ascii="Source Sans Pro SemiBold" w:hAnsi="Source Sans Pro SemiBold"/>
      </w:rPr>
      <w:t xml:space="preserve"> </w:t>
    </w:r>
    <w:proofErr w:type="spellStart"/>
    <w:r>
      <w:rPr>
        <w:rFonts w:ascii="Source Sans Pro SemiBold" w:hAnsi="Source Sans Pro SemiBold"/>
      </w:rPr>
      <w:t>Zurich</w:t>
    </w:r>
    <w:proofErr w:type="spellEnd"/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proofErr w:type="gramStart"/>
    <w:r w:rsidRPr="004C6284">
      <w:t xml:space="preserve"> </w:t>
    </w:r>
    <w:r w:rsidRPr="008B7BBA">
      <w:t xml:space="preserve"> </w:t>
    </w:r>
    <w:r>
      <w:t xml:space="preserve"> [</w:t>
    </w:r>
    <w:proofErr w:type="gramEnd"/>
    <w:r>
      <w:t>Organisationseinheit]</w:t>
    </w:r>
  </w:p>
  <w:p w14:paraId="51A71F2D" w14:textId="77777777" w:rsidR="009A121D" w:rsidRPr="009A121D" w:rsidRDefault="009A121D" w:rsidP="009A12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DC760" w14:textId="77777777" w:rsidR="00225AAD" w:rsidRPr="00D00E26" w:rsidRDefault="00225AAD" w:rsidP="00D00E26">
    <w:pPr>
      <w:pStyle w:val="Fuzeile"/>
    </w:pPr>
  </w:p>
  <w:p w14:paraId="5C26A11D" w14:textId="77777777" w:rsidR="0011600D" w:rsidRDefault="001160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31FF1" w14:textId="77777777" w:rsidR="00465CFC" w:rsidRPr="00B40109" w:rsidRDefault="00465CFC" w:rsidP="009A121D">
      <w:pPr>
        <w:pStyle w:val="Fussnotentrennung"/>
      </w:pPr>
    </w:p>
  </w:footnote>
  <w:footnote w:type="continuationSeparator" w:id="0">
    <w:p w14:paraId="28057881" w14:textId="77777777" w:rsidR="00465CFC" w:rsidRDefault="00465CFC" w:rsidP="00F91D37">
      <w:pPr>
        <w:spacing w:line="240" w:lineRule="auto"/>
      </w:pPr>
      <w:r>
        <w:continuationSeparator/>
      </w:r>
    </w:p>
  </w:footnote>
  <w:footnote w:type="continuationNotice" w:id="1">
    <w:p w14:paraId="3687C77E" w14:textId="77777777" w:rsidR="00465CFC" w:rsidRDefault="00465CF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46C4B" w14:textId="77777777" w:rsidR="00225AAD" w:rsidRPr="00D00E26" w:rsidRDefault="00225AAD" w:rsidP="00D00E26">
    <w:pPr>
      <w:pStyle w:val="Kopfzeile"/>
    </w:pPr>
  </w:p>
  <w:p w14:paraId="644B3124" w14:textId="77777777" w:rsidR="00225AAD" w:rsidRDefault="00225AA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202A36" w14:paraId="14511A53" w14:textId="77777777" w:rsidTr="00EE688A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A1E839F" w14:textId="77777777" w:rsidR="00202A36" w:rsidRPr="003621B6" w:rsidRDefault="00202A36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0D817695" wp14:editId="3AAED75E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7FAC6950" w14:textId="72BF0DAC" w:rsidR="00202A36" w:rsidRPr="001465E4" w:rsidRDefault="003E62D2" w:rsidP="00653A12">
          <w:pPr>
            <w:pStyle w:val="Organisationseinheit"/>
            <w:ind w:left="408"/>
            <w:contextualSpacing/>
          </w:pPr>
          <w:r>
            <w:t>UZH Innovation Office</w:t>
          </w:r>
        </w:p>
      </w:tc>
    </w:tr>
  </w:tbl>
  <w:p w14:paraId="066BAA2A" w14:textId="77777777" w:rsidR="00202A36" w:rsidRDefault="00202A36" w:rsidP="00E25EED">
    <w:pPr>
      <w:pStyle w:val="Kopfzeile"/>
      <w:spacing w:after="1020"/>
    </w:pPr>
  </w:p>
  <w:p w14:paraId="6B6BAFB9" w14:textId="77777777" w:rsidR="00887DA4" w:rsidRPr="00887DA4" w:rsidRDefault="00887DA4" w:rsidP="00887DA4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90E9F"/>
    <w:multiLevelType w:val="hybridMultilevel"/>
    <w:tmpl w:val="51CC7C52"/>
    <w:lvl w:ilvl="0" w:tplc="930005A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F7455C8"/>
    <w:multiLevelType w:val="multilevel"/>
    <w:tmpl w:val="6E9A6320"/>
    <w:numStyleLink w:val="Nummerierteberschriften"/>
  </w:abstractNum>
  <w:abstractNum w:abstractNumId="3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4F4587F"/>
    <w:multiLevelType w:val="hybridMultilevel"/>
    <w:tmpl w:val="7E2CE0D8"/>
    <w:lvl w:ilvl="0" w:tplc="930005A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7"/>
  </w:num>
  <w:num w:numId="2" w16cid:durableId="171723735">
    <w:abstractNumId w:val="1"/>
  </w:num>
  <w:num w:numId="3" w16cid:durableId="1073507391">
    <w:abstractNumId w:val="3"/>
  </w:num>
  <w:num w:numId="4" w16cid:durableId="20701801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2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44166497">
    <w:abstractNumId w:val="6"/>
  </w:num>
  <w:num w:numId="23" w16cid:durableId="350035255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2D2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2AE9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976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7AA5"/>
    <w:rsid w:val="003D0FAA"/>
    <w:rsid w:val="003D2745"/>
    <w:rsid w:val="003D29A6"/>
    <w:rsid w:val="003D2F4C"/>
    <w:rsid w:val="003D589D"/>
    <w:rsid w:val="003D5FD8"/>
    <w:rsid w:val="003E1920"/>
    <w:rsid w:val="003E1C93"/>
    <w:rsid w:val="003E50C3"/>
    <w:rsid w:val="003E5DF3"/>
    <w:rsid w:val="003E62D2"/>
    <w:rsid w:val="003E7468"/>
    <w:rsid w:val="003F012A"/>
    <w:rsid w:val="003F0599"/>
    <w:rsid w:val="003F1A56"/>
    <w:rsid w:val="0040188D"/>
    <w:rsid w:val="00412C86"/>
    <w:rsid w:val="00416AAE"/>
    <w:rsid w:val="0042454D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65CFC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223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0C7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34C1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5F42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C3EBE"/>
    <w:rsid w:val="008D4DCA"/>
    <w:rsid w:val="008E1009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662D"/>
    <w:rsid w:val="009207F1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61E0"/>
    <w:rsid w:val="009B030C"/>
    <w:rsid w:val="009B0C96"/>
    <w:rsid w:val="009B100D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2960"/>
    <w:rsid w:val="009F3314"/>
    <w:rsid w:val="009F3E6A"/>
    <w:rsid w:val="00A02378"/>
    <w:rsid w:val="00A03638"/>
    <w:rsid w:val="00A0434F"/>
    <w:rsid w:val="00A057A5"/>
    <w:rsid w:val="00A06F53"/>
    <w:rsid w:val="00A14C78"/>
    <w:rsid w:val="00A211F7"/>
    <w:rsid w:val="00A24FE6"/>
    <w:rsid w:val="00A25F7E"/>
    <w:rsid w:val="00A275C7"/>
    <w:rsid w:val="00A27842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C0D"/>
    <w:rsid w:val="00A7788C"/>
    <w:rsid w:val="00A77AF5"/>
    <w:rsid w:val="00A82B37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114"/>
    <w:rsid w:val="00AE6EB7"/>
    <w:rsid w:val="00AE7A27"/>
    <w:rsid w:val="00AF00E5"/>
    <w:rsid w:val="00AF236E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01B1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4CF5"/>
    <w:rsid w:val="00C3674D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15B4"/>
    <w:rsid w:val="00C73727"/>
    <w:rsid w:val="00C75191"/>
    <w:rsid w:val="00C82944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716B"/>
    <w:rsid w:val="00DA741D"/>
    <w:rsid w:val="00DB0776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E79C6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3154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E0180BC"/>
  <w15:docId w15:val="{704B7A16-1313-FF43-926B-A35CB9812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468F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8468FA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character" w:customStyle="1" w:styleId="apple-converted-space">
    <w:name w:val="apple-converted-space"/>
    <w:basedOn w:val="Absatz-Standardschriftart"/>
    <w:rsid w:val="003E62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evhaka/Downloads/uzh-report-singlecolumn-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0DFABE8550DC746991B0FA257A971CD" ma:contentTypeVersion="18" ma:contentTypeDescription="Ein neues Dokument erstellen." ma:contentTypeScope="" ma:versionID="fe10158bfc7b292ec984edec21518470">
  <xsd:schema xmlns:xsd="http://www.w3.org/2001/XMLSchema" xmlns:xs="http://www.w3.org/2001/XMLSchema" xmlns:p="http://schemas.microsoft.com/office/2006/metadata/properties" xmlns:ns2="0ceafb4c-ba5d-43fe-be2d-8b0cbb3f603c" xmlns:ns3="7cc1dffe-6aba-4f35-8348-98c12689e6a3" targetNamespace="http://schemas.microsoft.com/office/2006/metadata/properties" ma:root="true" ma:fieldsID="40ffb297fd87c3fbc1fde1a9a8654132" ns2:_="" ns3:_="">
    <xsd:import namespace="0ceafb4c-ba5d-43fe-be2d-8b0cbb3f603c"/>
    <xsd:import namespace="7cc1dffe-6aba-4f35-8348-98c12689e6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eafb4c-ba5d-43fe-be2d-8b0cbb3f6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c1dffe-6aba-4f35-8348-98c12689e6a3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b3dd772-a631-4737-9ee5-638c9fbecfd8}" ma:internalName="TaxCatchAll" ma:showField="CatchAllData" ma:web="7cc1dffe-6aba-4f35-8348-98c12689e6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cc1dffe-6aba-4f35-8348-98c12689e6a3" xsi:nil="true"/>
    <lcf76f155ced4ddcb4097134ff3c332f xmlns="0ceafb4c-ba5d-43fe-be2d-8b0cbb3f603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8CEE06F-2D60-47D0-8B23-804B0819A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eafb4c-ba5d-43fe-be2d-8b0cbb3f603c"/>
    <ds:schemaRef ds:uri="7cc1dffe-6aba-4f35-8348-98c12689e6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7cc1dffe-6aba-4f35-8348-98c12689e6a3"/>
    <ds:schemaRef ds:uri="0ceafb4c-ba5d-43fe-be2d-8b0cbb3f603c"/>
  </ds:schemaRefs>
</ds:datastoreItem>
</file>

<file path=customXml/itemProps4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uzh-report-singlecolumn-en.dotx</Template>
  <TotalTime>0</TotalTime>
  <Pages>1</Pages>
  <Words>55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Eva Maria Hakanson (evhaka)</dc:creator>
  <dc:description>erstellt durch Vorlagenbauer.ch</dc:description>
  <cp:lastModifiedBy>Eva Maria Hakanson</cp:lastModifiedBy>
  <cp:revision>10</cp:revision>
  <cp:lastPrinted>2024-02-22T11:08:00Z</cp:lastPrinted>
  <dcterms:created xsi:type="dcterms:W3CDTF">2024-02-15T15:22:00Z</dcterms:created>
  <dcterms:modified xsi:type="dcterms:W3CDTF">2024-03-01T15:55:00Z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0x01010040DFABE8550DC746991B0FA257A971CD</vt:lpwstr>
  </property>
  <property fmtid="{D5CDD505-2E9C-101B-9397-08002B2CF9AE}" pid="3" name="MediaServiceImageTags">
    <vt:lpwstr/>
  </property>
</Properties>
</file>